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971c" w14:textId="be99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Мәртөк аудандық бюджетін бекіту туралы</w:t>
      </w:r>
    </w:p>
    <w:p>
      <w:pPr>
        <w:spacing w:after="0"/>
        <w:ind w:left="0"/>
        <w:jc w:val="both"/>
      </w:pPr>
      <w:r>
        <w:rPr>
          <w:rFonts w:ascii="Times New Roman"/>
          <w:b w:val="false"/>
          <w:i w:val="false"/>
          <w:color w:val="000000"/>
          <w:sz w:val="28"/>
        </w:rPr>
        <w:t>Ақтөбе облысы Мәртөк аудандық мәслихатының 2025 жылғы 19 желтоқсандағы № 268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7 бабының 1 тармағының </w:t>
      </w:r>
      <w:r>
        <w:rPr>
          <w:rFonts w:ascii="Times New Roman"/>
          <w:b w:val="false"/>
          <w:i w:val="false"/>
          <w:color w:val="000000"/>
          <w:sz w:val="28"/>
        </w:rPr>
        <w:t>3) тармақшасына</w:t>
      </w:r>
      <w:r>
        <w:rPr>
          <w:rFonts w:ascii="Times New Roman"/>
          <w:b w:val="false"/>
          <w:i w:val="false"/>
          <w:color w:val="000000"/>
          <w:sz w:val="28"/>
        </w:rPr>
        <w:t xml:space="preserve">, 91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1"/>
    <w:p>
      <w:pPr>
        <w:spacing w:after="0"/>
        <w:ind w:left="0"/>
        <w:jc w:val="both"/>
      </w:pPr>
      <w:r>
        <w:rPr>
          <w:rFonts w:ascii="Times New Roman"/>
          <w:b w:val="false"/>
          <w:i w:val="false"/>
          <w:color w:val="000000"/>
          <w:sz w:val="28"/>
        </w:rPr>
        <w:t>
      1) кірістер – 5 153 191 мың теңге:</w:t>
      </w:r>
    </w:p>
    <w:p>
      <w:pPr>
        <w:spacing w:after="0"/>
        <w:ind w:left="0"/>
        <w:jc w:val="both"/>
      </w:pPr>
      <w:r>
        <w:rPr>
          <w:rFonts w:ascii="Times New Roman"/>
          <w:b w:val="false"/>
          <w:i w:val="false"/>
          <w:color w:val="000000"/>
          <w:sz w:val="28"/>
        </w:rPr>
        <w:t>
      салықтық түсімдер – 1 862 485 мың теңге;</w:t>
      </w:r>
    </w:p>
    <w:p>
      <w:pPr>
        <w:spacing w:after="0"/>
        <w:ind w:left="0"/>
        <w:jc w:val="both"/>
      </w:pPr>
      <w:r>
        <w:rPr>
          <w:rFonts w:ascii="Times New Roman"/>
          <w:b w:val="false"/>
          <w:i w:val="false"/>
          <w:color w:val="000000"/>
          <w:sz w:val="28"/>
        </w:rPr>
        <w:t>
      салықтық емес түсімдер – 15 826 мың теңге;</w:t>
      </w:r>
    </w:p>
    <w:p>
      <w:pPr>
        <w:spacing w:after="0"/>
        <w:ind w:left="0"/>
        <w:jc w:val="both"/>
      </w:pPr>
      <w:r>
        <w:rPr>
          <w:rFonts w:ascii="Times New Roman"/>
          <w:b w:val="false"/>
          <w:i w:val="false"/>
          <w:color w:val="000000"/>
          <w:sz w:val="28"/>
        </w:rPr>
        <w:t>
      негізгі капиталды сатудан түсетін түсімдер – 13 650 мың теңге;</w:t>
      </w:r>
    </w:p>
    <w:p>
      <w:pPr>
        <w:spacing w:after="0"/>
        <w:ind w:left="0"/>
        <w:jc w:val="both"/>
      </w:pPr>
      <w:r>
        <w:rPr>
          <w:rFonts w:ascii="Times New Roman"/>
          <w:b w:val="false"/>
          <w:i w:val="false"/>
          <w:color w:val="000000"/>
          <w:sz w:val="28"/>
        </w:rPr>
        <w:t>
      трансферттер түсімі – 3 261 230 мың теңге;</w:t>
      </w:r>
    </w:p>
    <w:p>
      <w:pPr>
        <w:spacing w:after="0"/>
        <w:ind w:left="0"/>
        <w:jc w:val="both"/>
      </w:pPr>
      <w:r>
        <w:rPr>
          <w:rFonts w:ascii="Times New Roman"/>
          <w:b w:val="false"/>
          <w:i w:val="false"/>
          <w:color w:val="000000"/>
          <w:sz w:val="28"/>
        </w:rPr>
        <w:t>
      2) шығындар – 4 117 722,4 мың теңге;</w:t>
      </w:r>
    </w:p>
    <w:p>
      <w:pPr>
        <w:spacing w:after="0"/>
        <w:ind w:left="0"/>
        <w:jc w:val="both"/>
      </w:pPr>
      <w:r>
        <w:rPr>
          <w:rFonts w:ascii="Times New Roman"/>
          <w:b w:val="false"/>
          <w:i w:val="false"/>
          <w:color w:val="000000"/>
          <w:sz w:val="28"/>
        </w:rPr>
        <w:t>
      3) таза бюджеттік кредиттеу – 153 807 мың теңге:</w:t>
      </w:r>
    </w:p>
    <w:p>
      <w:pPr>
        <w:spacing w:after="0"/>
        <w:ind w:left="0"/>
        <w:jc w:val="both"/>
      </w:pPr>
      <w:r>
        <w:rPr>
          <w:rFonts w:ascii="Times New Roman"/>
          <w:b w:val="false"/>
          <w:i w:val="false"/>
          <w:color w:val="000000"/>
          <w:sz w:val="28"/>
        </w:rPr>
        <w:t>
      бюджеттік кредиттер – 261 662 мың теңге;</w:t>
      </w:r>
    </w:p>
    <w:p>
      <w:pPr>
        <w:spacing w:after="0"/>
        <w:ind w:left="0"/>
        <w:jc w:val="both"/>
      </w:pPr>
      <w:r>
        <w:rPr>
          <w:rFonts w:ascii="Times New Roman"/>
          <w:b w:val="false"/>
          <w:i w:val="false"/>
          <w:color w:val="000000"/>
          <w:sz w:val="28"/>
        </w:rPr>
        <w:t>
      бюджеттік кредиттерді өтеу – 107 855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881 661,6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-881 661,6 мың теңге:</w:t>
      </w:r>
    </w:p>
    <w:p>
      <w:pPr>
        <w:spacing w:after="0"/>
        <w:ind w:left="0"/>
        <w:jc w:val="both"/>
      </w:pPr>
      <w:r>
        <w:rPr>
          <w:rFonts w:ascii="Times New Roman"/>
          <w:b w:val="false"/>
          <w:i w:val="false"/>
          <w:color w:val="000000"/>
          <w:sz w:val="28"/>
        </w:rPr>
        <w:t>
      қарыздар түсімі – 261 662 мың теңге;</w:t>
      </w:r>
    </w:p>
    <w:p>
      <w:pPr>
        <w:spacing w:after="0"/>
        <w:ind w:left="0"/>
        <w:jc w:val="both"/>
      </w:pPr>
      <w:r>
        <w:rPr>
          <w:rFonts w:ascii="Times New Roman"/>
          <w:b w:val="false"/>
          <w:i w:val="false"/>
          <w:color w:val="000000"/>
          <w:sz w:val="28"/>
        </w:rPr>
        <w:t>
      қарыздарды өтеу – 1 328 592 мың теңге;</w:t>
      </w:r>
    </w:p>
    <w:p>
      <w:pPr>
        <w:spacing w:after="0"/>
        <w:ind w:left="0"/>
        <w:jc w:val="both"/>
      </w:pPr>
      <w:r>
        <w:rPr>
          <w:rFonts w:ascii="Times New Roman"/>
          <w:b w:val="false"/>
          <w:i w:val="false"/>
          <w:color w:val="000000"/>
          <w:sz w:val="28"/>
        </w:rPr>
        <w:t>
      бюджет қаражатының пайдаланылатын қалдықтары – 185 268,4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Мәртөк аудандық мәслихатының 15.07.2026 </w:t>
      </w:r>
      <w:r>
        <w:rPr>
          <w:rFonts w:ascii="Times New Roman"/>
          <w:b w:val="false"/>
          <w:i w:val="false"/>
          <w:color w:val="000000"/>
          <w:sz w:val="28"/>
        </w:rPr>
        <w:t>№ 336</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келесі түсімдер есепке алынатыны ескерілсін:</w:t>
      </w:r>
    </w:p>
    <w:bookmarkEnd w:id="2"/>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4 (төрт) пайыз көлемінде әлеуметтік салығы;</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Ақтөбе облысы Мәртөк аудандық мәслихатының 22.04.2026 </w:t>
      </w:r>
      <w:r>
        <w:rPr>
          <w:rFonts w:ascii="Times New Roman"/>
          <w:b w:val="false"/>
          <w:i w:val="false"/>
          <w:color w:val="000000"/>
          <w:sz w:val="28"/>
        </w:rPr>
        <w:t>№ 309</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Қазақстан Республикасының "2026-2028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белгіленгені ескерілсін және басшылыққа алынсын:</w:t>
      </w:r>
    </w:p>
    <w:bookmarkEnd w:id="3"/>
    <w:p>
      <w:pPr>
        <w:spacing w:after="0"/>
        <w:ind w:left="0"/>
        <w:jc w:val="both"/>
      </w:pPr>
      <w:r>
        <w:rPr>
          <w:rFonts w:ascii="Times New Roman"/>
          <w:b w:val="false"/>
          <w:i w:val="false"/>
          <w:color w:val="000000"/>
          <w:sz w:val="28"/>
        </w:rPr>
        <w:t>
      2026 жылғы 1 қаңтардан бастап:</w:t>
      </w:r>
    </w:p>
    <w:p>
      <w:pPr>
        <w:spacing w:after="0"/>
        <w:ind w:left="0"/>
        <w:jc w:val="both"/>
      </w:pPr>
      <w:r>
        <w:rPr>
          <w:rFonts w:ascii="Times New Roman"/>
          <w:b w:val="false"/>
          <w:i w:val="false"/>
          <w:color w:val="000000"/>
          <w:sz w:val="28"/>
        </w:rPr>
        <w:t>
      1) жалақының ең төмен мөлшерi – 85 000 теңге;</w:t>
      </w:r>
    </w:p>
    <w:p>
      <w:pPr>
        <w:spacing w:after="0"/>
        <w:ind w:left="0"/>
        <w:jc w:val="both"/>
      </w:pPr>
      <w:r>
        <w:rPr>
          <w:rFonts w:ascii="Times New Roman"/>
          <w:b w:val="false"/>
          <w:i w:val="false"/>
          <w:color w:val="000000"/>
          <w:sz w:val="28"/>
        </w:rPr>
        <w:t>
      2) айлық есептiк көрсеткiш – 4 325 теңге;</w:t>
      </w:r>
    </w:p>
    <w:p>
      <w:pPr>
        <w:spacing w:after="0"/>
        <w:ind w:left="0"/>
        <w:jc w:val="both"/>
      </w:pPr>
      <w:r>
        <w:rPr>
          <w:rFonts w:ascii="Times New Roman"/>
          <w:b w:val="false"/>
          <w:i w:val="false"/>
          <w:color w:val="000000"/>
          <w:sz w:val="28"/>
        </w:rPr>
        <w:t>
      3) ең төмен күнкөрiс деңгейiнiң мөлшері – 50 851 теңге.</w:t>
      </w:r>
    </w:p>
    <w:bookmarkStart w:name="z6" w:id="4"/>
    <w:p>
      <w:pPr>
        <w:spacing w:after="0"/>
        <w:ind w:left="0"/>
        <w:jc w:val="both"/>
      </w:pPr>
      <w:r>
        <w:rPr>
          <w:rFonts w:ascii="Times New Roman"/>
          <w:b w:val="false"/>
          <w:i w:val="false"/>
          <w:color w:val="000000"/>
          <w:sz w:val="28"/>
        </w:rPr>
        <w:t>
      4. 2026 жылға арналған аудандық бюджетте облыстық бюджеттен берілетін субвенциялардың көлемі 2 257 181 мың теңге сомасында көзделсін.</w:t>
      </w:r>
    </w:p>
    <w:bookmarkEnd w:id="4"/>
    <w:bookmarkStart w:name="z7" w:id="5"/>
    <w:p>
      <w:pPr>
        <w:spacing w:after="0"/>
        <w:ind w:left="0"/>
        <w:jc w:val="both"/>
      </w:pPr>
      <w:r>
        <w:rPr>
          <w:rFonts w:ascii="Times New Roman"/>
          <w:b w:val="false"/>
          <w:i w:val="false"/>
          <w:color w:val="000000"/>
          <w:sz w:val="28"/>
        </w:rPr>
        <w:t>
      5. 2026 жылға арналған аудандық бюджетте аудандық бюджеттен ауылдық бюджеттерге берілетін субвенциялар көлемі 378 088 мың теңге сомасында бекітілсін, оның ішінде:</w:t>
      </w:r>
    </w:p>
    <w:bookmarkEnd w:id="5"/>
    <w:p>
      <w:pPr>
        <w:spacing w:after="0"/>
        <w:ind w:left="0"/>
        <w:jc w:val="both"/>
      </w:pPr>
      <w:r>
        <w:rPr>
          <w:rFonts w:ascii="Times New Roman"/>
          <w:b w:val="false"/>
          <w:i w:val="false"/>
          <w:color w:val="000000"/>
          <w:sz w:val="28"/>
        </w:rPr>
        <w:t>
      Аққұдық ауылдық округіне – 28 124 мың теңге;</w:t>
      </w:r>
    </w:p>
    <w:p>
      <w:pPr>
        <w:spacing w:after="0"/>
        <w:ind w:left="0"/>
        <w:jc w:val="both"/>
      </w:pPr>
      <w:r>
        <w:rPr>
          <w:rFonts w:ascii="Times New Roman"/>
          <w:b w:val="false"/>
          <w:i w:val="false"/>
          <w:color w:val="000000"/>
          <w:sz w:val="28"/>
        </w:rPr>
        <w:t>
      Байнассай ауылдық округіне – 31 128 мың теңге;</w:t>
      </w:r>
    </w:p>
    <w:p>
      <w:pPr>
        <w:spacing w:after="0"/>
        <w:ind w:left="0"/>
        <w:jc w:val="both"/>
      </w:pPr>
      <w:r>
        <w:rPr>
          <w:rFonts w:ascii="Times New Roman"/>
          <w:b w:val="false"/>
          <w:i w:val="false"/>
          <w:color w:val="000000"/>
          <w:sz w:val="28"/>
        </w:rPr>
        <w:t>
      Байторысай ауылдық округіне – 33 297 мың теңге;</w:t>
      </w:r>
    </w:p>
    <w:p>
      <w:pPr>
        <w:spacing w:after="0"/>
        <w:ind w:left="0"/>
        <w:jc w:val="both"/>
      </w:pPr>
      <w:r>
        <w:rPr>
          <w:rFonts w:ascii="Times New Roman"/>
          <w:b w:val="false"/>
          <w:i w:val="false"/>
          <w:color w:val="000000"/>
          <w:sz w:val="28"/>
        </w:rPr>
        <w:t>
      Жайсан ауылдық округіне – 38 618 мың теңге;</w:t>
      </w:r>
    </w:p>
    <w:p>
      <w:pPr>
        <w:spacing w:after="0"/>
        <w:ind w:left="0"/>
        <w:jc w:val="both"/>
      </w:pPr>
      <w:r>
        <w:rPr>
          <w:rFonts w:ascii="Times New Roman"/>
          <w:b w:val="false"/>
          <w:i w:val="false"/>
          <w:color w:val="000000"/>
          <w:sz w:val="28"/>
        </w:rPr>
        <w:t>
      Қарашай ауылдық округіне – 21 673 мың теңге;</w:t>
      </w:r>
    </w:p>
    <w:p>
      <w:pPr>
        <w:spacing w:after="0"/>
        <w:ind w:left="0"/>
        <w:jc w:val="both"/>
      </w:pPr>
      <w:r>
        <w:rPr>
          <w:rFonts w:ascii="Times New Roman"/>
          <w:b w:val="false"/>
          <w:i w:val="false"/>
          <w:color w:val="000000"/>
          <w:sz w:val="28"/>
        </w:rPr>
        <w:t>
      Қаратоғай ауылдық округіне – 40 677 мың теңге;</w:t>
      </w:r>
    </w:p>
    <w:p>
      <w:pPr>
        <w:spacing w:after="0"/>
        <w:ind w:left="0"/>
        <w:jc w:val="both"/>
      </w:pPr>
      <w:r>
        <w:rPr>
          <w:rFonts w:ascii="Times New Roman"/>
          <w:b w:val="false"/>
          <w:i w:val="false"/>
          <w:color w:val="000000"/>
          <w:sz w:val="28"/>
        </w:rPr>
        <w:t>
      Құрмансай ауылдық округіне – 26 863 мың теңге;</w:t>
      </w:r>
    </w:p>
    <w:p>
      <w:pPr>
        <w:spacing w:after="0"/>
        <w:ind w:left="0"/>
        <w:jc w:val="both"/>
      </w:pPr>
      <w:r>
        <w:rPr>
          <w:rFonts w:ascii="Times New Roman"/>
          <w:b w:val="false"/>
          <w:i w:val="false"/>
          <w:color w:val="000000"/>
          <w:sz w:val="28"/>
        </w:rPr>
        <w:t>
      Қызылжар ауылдық округіне – 36 499 мың теңге;</w:t>
      </w:r>
    </w:p>
    <w:p>
      <w:pPr>
        <w:spacing w:after="0"/>
        <w:ind w:left="0"/>
        <w:jc w:val="both"/>
      </w:pPr>
      <w:r>
        <w:rPr>
          <w:rFonts w:ascii="Times New Roman"/>
          <w:b w:val="false"/>
          <w:i w:val="false"/>
          <w:color w:val="000000"/>
          <w:sz w:val="28"/>
        </w:rPr>
        <w:t>
      Мәртөк ауылдық округіне – 1 004 мың теңге;</w:t>
      </w:r>
    </w:p>
    <w:p>
      <w:pPr>
        <w:spacing w:after="0"/>
        <w:ind w:left="0"/>
        <w:jc w:val="both"/>
      </w:pPr>
      <w:r>
        <w:rPr>
          <w:rFonts w:ascii="Times New Roman"/>
          <w:b w:val="false"/>
          <w:i w:val="false"/>
          <w:color w:val="000000"/>
          <w:sz w:val="28"/>
        </w:rPr>
        <w:t>
      Родников ауылдық округіне – 28 927 мың теңге;</w:t>
      </w:r>
    </w:p>
    <w:p>
      <w:pPr>
        <w:spacing w:after="0"/>
        <w:ind w:left="0"/>
        <w:jc w:val="both"/>
      </w:pPr>
      <w:r>
        <w:rPr>
          <w:rFonts w:ascii="Times New Roman"/>
          <w:b w:val="false"/>
          <w:i w:val="false"/>
          <w:color w:val="000000"/>
          <w:sz w:val="28"/>
        </w:rPr>
        <w:t>
      Тәңірберген ауылдық округіне – 18 827 мың теңге;</w:t>
      </w:r>
    </w:p>
    <w:p>
      <w:pPr>
        <w:spacing w:after="0"/>
        <w:ind w:left="0"/>
        <w:jc w:val="both"/>
      </w:pPr>
      <w:r>
        <w:rPr>
          <w:rFonts w:ascii="Times New Roman"/>
          <w:b w:val="false"/>
          <w:i w:val="false"/>
          <w:color w:val="000000"/>
          <w:sz w:val="28"/>
        </w:rPr>
        <w:t>
      Сарыжар ауылдық округіне – 45 206 мың теңге;</w:t>
      </w:r>
    </w:p>
    <w:p>
      <w:pPr>
        <w:spacing w:after="0"/>
        <w:ind w:left="0"/>
        <w:jc w:val="both"/>
      </w:pPr>
      <w:r>
        <w:rPr>
          <w:rFonts w:ascii="Times New Roman"/>
          <w:b w:val="false"/>
          <w:i w:val="false"/>
          <w:color w:val="000000"/>
          <w:sz w:val="28"/>
        </w:rPr>
        <w:t>
      Хазірет ауылдық округіне – 27 245 мың теңге.</w:t>
      </w:r>
    </w:p>
    <w:bookmarkStart w:name="z8" w:id="6"/>
    <w:p>
      <w:pPr>
        <w:spacing w:after="0"/>
        <w:ind w:left="0"/>
        <w:jc w:val="both"/>
      </w:pPr>
      <w:r>
        <w:rPr>
          <w:rFonts w:ascii="Times New Roman"/>
          <w:b w:val="false"/>
          <w:i w:val="false"/>
          <w:color w:val="000000"/>
          <w:sz w:val="28"/>
        </w:rPr>
        <w:t>
      6. 2026 жылға арналған аудандық бюджетте облыстық бюджеттен түсетін ағымдағы нысаналы трансферттер мен даму трансферттерінің түсімдері төмендегідей мөлшерде ескерілсін:</w:t>
      </w:r>
    </w:p>
    <w:bookmarkEnd w:id="6"/>
    <w:p>
      <w:pPr>
        <w:spacing w:after="0"/>
        <w:ind w:left="0"/>
        <w:jc w:val="both"/>
      </w:pPr>
      <w:r>
        <w:rPr>
          <w:rFonts w:ascii="Times New Roman"/>
          <w:b w:val="false"/>
          <w:i w:val="false"/>
          <w:color w:val="000000"/>
          <w:sz w:val="28"/>
        </w:rPr>
        <w:t>
      1) Мәртөк ауданы Мәртөк ауылында өнер орталығының құрылысына – 287 198 мың теңге;</w:t>
      </w:r>
    </w:p>
    <w:p>
      <w:pPr>
        <w:spacing w:after="0"/>
        <w:ind w:left="0"/>
        <w:jc w:val="both"/>
      </w:pPr>
      <w:r>
        <w:rPr>
          <w:rFonts w:ascii="Times New Roman"/>
          <w:b w:val="false"/>
          <w:i w:val="false"/>
          <w:color w:val="000000"/>
          <w:sz w:val="28"/>
        </w:rPr>
        <w:t>
      2) тұрғындардың әлеуметтік осал топтары үшін коммуналдық тұрғын үй сатып алуға – 79 852 мың теңге;</w:t>
      </w:r>
    </w:p>
    <w:p>
      <w:pPr>
        <w:spacing w:after="0"/>
        <w:ind w:left="0"/>
        <w:jc w:val="both"/>
      </w:pPr>
      <w:r>
        <w:rPr>
          <w:rFonts w:ascii="Times New Roman"/>
          <w:b w:val="false"/>
          <w:i w:val="false"/>
          <w:color w:val="000000"/>
          <w:sz w:val="28"/>
        </w:rPr>
        <w:t>
      3) ауданның коммуналдық меншігінде тұрған газдандыру желілерін пайдалануды ұйымдастыруға – 20 573 мың теңге;</w:t>
      </w:r>
    </w:p>
    <w:p>
      <w:pPr>
        <w:spacing w:after="0"/>
        <w:ind w:left="0"/>
        <w:jc w:val="both"/>
      </w:pPr>
      <w:r>
        <w:rPr>
          <w:rFonts w:ascii="Times New Roman"/>
          <w:b w:val="false"/>
          <w:i w:val="false"/>
          <w:color w:val="000000"/>
          <w:sz w:val="28"/>
        </w:rPr>
        <w:t>
      4) Мәртөк ауданының Кенсахара ауылындағы су құбыры желілері мен құрылыстарын қайта жаңғыртуға – 300 000 мың теңге;</w:t>
      </w:r>
    </w:p>
    <w:p>
      <w:pPr>
        <w:spacing w:after="0"/>
        <w:ind w:left="0"/>
        <w:jc w:val="both"/>
      </w:pPr>
      <w:r>
        <w:rPr>
          <w:rFonts w:ascii="Times New Roman"/>
          <w:b w:val="false"/>
          <w:i w:val="false"/>
          <w:color w:val="000000"/>
          <w:sz w:val="28"/>
        </w:rPr>
        <w:t>
      5) Мәртөк ауданының Хазірет ауылындағы су құбыры желілері мен құрылыстарын қайта жаңғыртуға – 300 000 мың теңге;</w:t>
      </w:r>
    </w:p>
    <w:p>
      <w:pPr>
        <w:spacing w:after="0"/>
        <w:ind w:left="0"/>
        <w:jc w:val="both"/>
      </w:pPr>
      <w:r>
        <w:rPr>
          <w:rFonts w:ascii="Times New Roman"/>
          <w:b w:val="false"/>
          <w:i w:val="false"/>
          <w:color w:val="000000"/>
          <w:sz w:val="28"/>
        </w:rPr>
        <w:t>
      6) Мәртөк ауданының "Светлана" шаруа қожалығына электрмен жабдықтау желісінің құрылысына – 12 046 мың теңге;</w:t>
      </w:r>
    </w:p>
    <w:p>
      <w:pPr>
        <w:spacing w:after="0"/>
        <w:ind w:left="0"/>
        <w:jc w:val="both"/>
      </w:pPr>
      <w:r>
        <w:rPr>
          <w:rFonts w:ascii="Times New Roman"/>
          <w:b w:val="false"/>
          <w:i w:val="false"/>
          <w:color w:val="000000"/>
          <w:sz w:val="28"/>
        </w:rPr>
        <w:t>
      7) қаңғыбас иттер мен мысықтарды аулауды және жоюды ұйымдастыруға – 2 050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Ақтөбе облысы Мәртөк аудандық мәслихатының 11.02.2026 </w:t>
      </w:r>
      <w:r>
        <w:rPr>
          <w:rFonts w:ascii="Times New Roman"/>
          <w:b w:val="false"/>
          <w:i w:val="false"/>
          <w:color w:val="000000"/>
          <w:sz w:val="28"/>
        </w:rPr>
        <w:t>№ 288</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7. 2026 жылға арналған аудандық бюджетте республикалық бюджеттен кредиттер түсімі мамандардың әлеуметтік қолдау шараларын іске асыру үшін 261 662 мың теңге сомасында ескерілсін.</w:t>
      </w:r>
    </w:p>
    <w:bookmarkEnd w:id="7"/>
    <w:bookmarkStart w:name="z10" w:id="8"/>
    <w:p>
      <w:pPr>
        <w:spacing w:after="0"/>
        <w:ind w:left="0"/>
        <w:jc w:val="both"/>
      </w:pPr>
      <w:r>
        <w:rPr>
          <w:rFonts w:ascii="Times New Roman"/>
          <w:b w:val="false"/>
          <w:i w:val="false"/>
          <w:color w:val="000000"/>
          <w:sz w:val="28"/>
        </w:rPr>
        <w:t>
      8. 2026 жылға арналған ауданның жергілікті атқарушы органының резерві 62 019 мың теңге сомасында бекітілсін.</w:t>
      </w:r>
    </w:p>
    <w:bookmarkEnd w:id="8"/>
    <w:bookmarkStart w:name="z11" w:id="9"/>
    <w:p>
      <w:pPr>
        <w:spacing w:after="0"/>
        <w:ind w:left="0"/>
        <w:jc w:val="both"/>
      </w:pPr>
      <w:r>
        <w:rPr>
          <w:rFonts w:ascii="Times New Roman"/>
          <w:b w:val="false"/>
          <w:i w:val="false"/>
          <w:color w:val="000000"/>
          <w:sz w:val="28"/>
        </w:rPr>
        <w:t xml:space="preserve">
      9. Осы шешімнің </w:t>
      </w:r>
      <w:r>
        <w:rPr>
          <w:rFonts w:ascii="Times New Roman"/>
          <w:b w:val="false"/>
          <w:i w:val="false"/>
          <w:color w:val="000000"/>
          <w:sz w:val="28"/>
        </w:rPr>
        <w:t>4 қосымшасына</w:t>
      </w:r>
      <w:r>
        <w:rPr>
          <w:rFonts w:ascii="Times New Roman"/>
          <w:b w:val="false"/>
          <w:i w:val="false"/>
          <w:color w:val="000000"/>
          <w:sz w:val="28"/>
        </w:rPr>
        <w:t xml:space="preserve"> сәйкес 2026-2028 жылдарға арналған аудандық бюджет шығыстарында нысаналы және нысаналы емес жалпы сипаттағы трансферттердің көлемдері ескерілсін.</w:t>
      </w:r>
    </w:p>
    <w:bookmarkEnd w:id="9"/>
    <w:bookmarkStart w:name="z12" w:id="10"/>
    <w:p>
      <w:pPr>
        <w:spacing w:after="0"/>
        <w:ind w:left="0"/>
        <w:jc w:val="both"/>
      </w:pPr>
      <w:r>
        <w:rPr>
          <w:rFonts w:ascii="Times New Roman"/>
          <w:b w:val="false"/>
          <w:i w:val="false"/>
          <w:color w:val="000000"/>
          <w:sz w:val="28"/>
        </w:rPr>
        <w:t xml:space="preserve">
      10.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2026-2028 жылдарға арналған аудандық бюджет шығыстарында даму шығындары ескерілсін.</w:t>
      </w:r>
    </w:p>
    <w:bookmarkEnd w:id="10"/>
    <w:bookmarkStart w:name="z13" w:id="11"/>
    <w:p>
      <w:pPr>
        <w:spacing w:after="0"/>
        <w:ind w:left="0"/>
        <w:jc w:val="both"/>
      </w:pPr>
      <w:r>
        <w:rPr>
          <w:rFonts w:ascii="Times New Roman"/>
          <w:b w:val="false"/>
          <w:i w:val="false"/>
          <w:color w:val="000000"/>
          <w:sz w:val="28"/>
        </w:rPr>
        <w:t>
      11. Осы шешім 2026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2025 жылғы 19 желтоқсандағы № 268 шешіміне 1 қосымша</w:t>
            </w:r>
          </w:p>
        </w:tc>
      </w:tr>
    </w:tbl>
    <w:p>
      <w:pPr>
        <w:spacing w:after="0"/>
        <w:ind w:left="0"/>
        <w:jc w:val="left"/>
      </w:pPr>
      <w:r>
        <w:rPr>
          <w:rFonts w:ascii="Times New Roman"/>
          <w:b/>
          <w:i w:val="false"/>
          <w:color w:val="000000"/>
        </w:rPr>
        <w:t xml:space="preserve"> 2026 жылға арналған Мәртөк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15.07.2026 </w:t>
      </w:r>
      <w:r>
        <w:rPr>
          <w:rFonts w:ascii="Times New Roman"/>
          <w:b w:val="false"/>
          <w:i w:val="false"/>
          <w:color w:val="ff0000"/>
          <w:sz w:val="28"/>
        </w:rPr>
        <w:t>№ 336</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5 153 191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3 258 688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4 117 722,4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107 855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881 661,6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-881 661,6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1 328 592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2025 жылғы 19 желтоқсандағы № 268 шешіміне 2 қосымша</w:t>
            </w:r>
          </w:p>
        </w:tc>
      </w:tr>
    </w:tbl>
    <w:p>
      <w:pPr>
        <w:spacing w:after="0"/>
        <w:ind w:left="0"/>
        <w:jc w:val="left"/>
      </w:pPr>
      <w:r>
        <w:rPr>
          <w:rFonts w:ascii="Times New Roman"/>
          <w:b/>
          <w:i w:val="false"/>
          <w:color w:val="000000"/>
        </w:rPr>
        <w:t xml:space="preserve"> 2027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1 621 286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237 348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2025 жылғы 19 желтоқсандағы № 268 шешіміне 3 қосымша</w:t>
            </w:r>
          </w:p>
        </w:tc>
      </w:tr>
    </w:tbl>
    <w:p>
      <w:pPr>
        <w:spacing w:after="0"/>
        <w:ind w:left="0"/>
        <w:jc w:val="left"/>
      </w:pPr>
      <w:r>
        <w:rPr>
          <w:rFonts w:ascii="Times New Roman"/>
          <w:b/>
          <w:i w:val="false"/>
          <w:color w:val="000000"/>
        </w:rPr>
        <w:t xml:space="preserve"> 2028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3 165 196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244 656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2025 жылғы 19 желтоқсандағы № 268 шешіміне 4 қосымша</w:t>
            </w:r>
          </w:p>
        </w:tc>
      </w:tr>
    </w:tbl>
    <w:p>
      <w:pPr>
        <w:spacing w:after="0"/>
        <w:ind w:left="0"/>
        <w:jc w:val="left"/>
      </w:pPr>
      <w:r>
        <w:rPr>
          <w:rFonts w:ascii="Times New Roman"/>
          <w:b/>
          <w:i w:val="false"/>
          <w:color w:val="000000"/>
        </w:rPr>
        <w:t xml:space="preserve"> Мәртөк ауданының 2026-2028 жылдарға арналған жалпы сипаттағы нысаналы және нысаналы емес трансферттердің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трансферттер,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саласының қызметкерлері үшін жұмыс берушінің қосымша міндетті зейнетақы жарналарын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1 қаңтардан бастап мемлекеттік қызметшілердің жалақысын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сатып алуға қарызды өтеу және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өрт сөндіру пункттерін материалдық-техникалық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кепілдендірілген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қозғалыс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тифлотехникалық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сурдотехникалық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гигиеналық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емдеу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көмекшілерді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сөйлеу процессорларын ауыстыру және баптау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нысаналы емес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2025 жылғы 19 желтоқсандағы № 268 шешіміне 5 қосымша</w:t>
            </w:r>
          </w:p>
        </w:tc>
      </w:tr>
    </w:tbl>
    <w:p>
      <w:pPr>
        <w:spacing w:after="0"/>
        <w:ind w:left="0"/>
        <w:jc w:val="left"/>
      </w:pPr>
      <w:r>
        <w:rPr>
          <w:rFonts w:ascii="Times New Roman"/>
          <w:b/>
          <w:i w:val="false"/>
          <w:color w:val="000000"/>
        </w:rPr>
        <w:t xml:space="preserve"> Мәртөк аудандық бюджетінің 2026-2028 жылдарға арналған даму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Құмсай ауылының жаңа құрылыс аумағында электр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 Мәртөк ауылының оңтүстік-шығыс бөлігіндегі жаңа құрылыс аумағында электр желілерінің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ауданының Родниковка ауылында мал қорымының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ауданының Дмитриевка ауылын газдандыру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ауданының Мәртөк ауылында темір жол арқылы жаяу жүргіншілер өткелінің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ауданының Жайсан ауылында темір жол арқылы жаяу жүргіншілер өткелінің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