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4793" w14:textId="4734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2024 жылғы 30 желтоқсандағы № 182 "2025-2027 жылдарға арналған Мәртөк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2025 жылғы 20 қарашадағы № 265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"2025-2027 жылдарға арналған Мәртөк ауданының ауылдық округтерінің бюджеттерін бекіту туралы" 2024 жылғы 30 желтоқсандағы № 182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68 551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63 878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69 363,4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63 059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57 475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64 455,2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2025 жылға арналған Байторысай ауылдық округінің бюджетінде аудандық бюджеттен берілетін трансферттер көлемі – 22 810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75 285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15 079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60 106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89 114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2025 жылға арналған Жайсаң ауылдық округінің бюджетінде аудандық бюджеттен берілетін трансферттер көлемі – 15 290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97 394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10 159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84 649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100 099,4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2025 жылға арналған Қаратоғай ауылдық округінің бюджетінде аудандық бюджеттен берілетін трансферттер көлемі – 40 614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64 769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14 244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49 925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65 857,4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2025 жылға арналған Құрмансай ауылдық округінің бюджетінде аудандық бюджеттен берілетін трансферттер көлемі – 23 125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1 091 622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207 261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867 361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1 100 541,8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2025 жылға арналған Мәртөк ауылдық округінің бюджетінде аудандық бюджеттен берілетін трансферттер көлемі – 285 669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91 520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8 386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72 634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95 272,4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2025 жылға арналған Родников ауылдық округінің бюджетінде республикалық бюджеттен берілетін трансферттер көлемі – 52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2025 жылға арналған Родников ауылдық округінің бюджетінде аудандық бюджеттен берілетін трансферттер көлемі – 18 586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293 665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34 860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257 805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296 385,1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2025 жылға арналған Сарыжар ауылдық округінің бюджетінде республикалық бюджеттен берілетін трансферттер көлемі – 174 мың теңге сомасында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2025 жылға арналған Сарыжар ауылдық округінің бюджетінде аудандық бюджеттен берілетін трансферттер көлемі – 191 367 мың теңге сомасында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122 193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16 475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1 612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104 106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123 753,7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2025 жылға арналған Тәңірберген ауылдық округінің бюджетінде аудандық бюджеттен берілетін трансферттер көлемі – 73 794 мың теңге сомасында ескерілсін.";</w:t>
      </w:r>
    </w:p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қарашадағы № 265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-1 125,8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қарашадағы № 265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Байнассай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қарашадағы № 265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Байторысай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қарашадағы № 265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Жайсаң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қарашадағы № 265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қарашадағы № 265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Қарашай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-6 257,7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қарашадағы № 265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Құрмансай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қарашадағы № 265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қарашадағы № 265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Мәртөк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1 100 541,8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-8 919,8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қарашадағы № 265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Родников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-3 752,4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қарашадағы № 265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34 860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қарашадағы № 265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Тәңірберген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қарашадағы № 265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Хазірет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