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1b5a" w14:textId="1941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10 қыркүйектегі № 242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Мәртөк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қыркүйектегі №_242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м²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 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қыркүйектегі №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халық үшін қатты тұрмыстық қалдықтарды жинауға, тасымалдауға, сұрыптауға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 1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