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03eb" w14:textId="f240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9 шілдедегі № 230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7 147 909 мың теңге:</w:t>
      </w:r>
    </w:p>
    <w:p>
      <w:pPr>
        <w:spacing w:after="0"/>
        <w:ind w:left="0"/>
        <w:jc w:val="both"/>
      </w:pPr>
      <w:r>
        <w:rPr>
          <w:rFonts w:ascii="Times New Roman"/>
          <w:b w:val="false"/>
          <w:i w:val="false"/>
          <w:color w:val="000000"/>
          <w:sz w:val="28"/>
        </w:rPr>
        <w:t>
      салықтық түсімдер – 2 466 251 мың теңге;</w:t>
      </w:r>
    </w:p>
    <w:p>
      <w:pPr>
        <w:spacing w:after="0"/>
        <w:ind w:left="0"/>
        <w:jc w:val="both"/>
      </w:pPr>
      <w:r>
        <w:rPr>
          <w:rFonts w:ascii="Times New Roman"/>
          <w:b w:val="false"/>
          <w:i w:val="false"/>
          <w:color w:val="000000"/>
          <w:sz w:val="28"/>
        </w:rPr>
        <w:t>
      салықтық емес түсімдер – 5 176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трансферттер түсімі – 4 666 052 мың теңге;</w:t>
      </w:r>
    </w:p>
    <w:p>
      <w:pPr>
        <w:spacing w:after="0"/>
        <w:ind w:left="0"/>
        <w:jc w:val="both"/>
      </w:pPr>
      <w:r>
        <w:rPr>
          <w:rFonts w:ascii="Times New Roman"/>
          <w:b w:val="false"/>
          <w:i w:val="false"/>
          <w:color w:val="000000"/>
          <w:sz w:val="28"/>
        </w:rPr>
        <w:t>
      2) шығындар – 7 442 714,7 мың теңге;</w:t>
      </w:r>
    </w:p>
    <w:p>
      <w:pPr>
        <w:spacing w:after="0"/>
        <w:ind w:left="0"/>
        <w:jc w:val="both"/>
      </w:pPr>
      <w:r>
        <w:rPr>
          <w:rFonts w:ascii="Times New Roman"/>
          <w:b w:val="false"/>
          <w:i w:val="false"/>
          <w:color w:val="000000"/>
          <w:sz w:val="28"/>
        </w:rPr>
        <w:t>
      3) таза бюджеттік кредиттеу – 115 106 мың теңге:</w:t>
      </w:r>
    </w:p>
    <w:p>
      <w:pPr>
        <w:spacing w:after="0"/>
        <w:ind w:left="0"/>
        <w:jc w:val="both"/>
      </w:pPr>
      <w:r>
        <w:rPr>
          <w:rFonts w:ascii="Times New Roman"/>
          <w:b w:val="false"/>
          <w:i w:val="false"/>
          <w:color w:val="000000"/>
          <w:sz w:val="28"/>
        </w:rPr>
        <w:t>
      бюджеттік кредиттер – 212 328 мың теңге;</w:t>
      </w:r>
    </w:p>
    <w:p>
      <w:pPr>
        <w:spacing w:after="0"/>
        <w:ind w:left="0"/>
        <w:jc w:val="both"/>
      </w:pPr>
      <w:r>
        <w:rPr>
          <w:rFonts w:ascii="Times New Roman"/>
          <w:b w:val="false"/>
          <w:i w:val="false"/>
          <w:color w:val="000000"/>
          <w:sz w:val="28"/>
        </w:rPr>
        <w:t>
      бюджеттік кредиттерді өтеу – 97 222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-409 911,7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409 911,7 мың теңге:</w:t>
      </w:r>
    </w:p>
    <w:p>
      <w:pPr>
        <w:spacing w:after="0"/>
        <w:ind w:left="0"/>
        <w:jc w:val="both"/>
      </w:pPr>
      <w:r>
        <w:rPr>
          <w:rFonts w:ascii="Times New Roman"/>
          <w:b w:val="false"/>
          <w:i w:val="false"/>
          <w:color w:val="000000"/>
          <w:sz w:val="28"/>
        </w:rPr>
        <w:t>
      қарыздар түсімі – 212 328 мың теңге;</w:t>
      </w:r>
    </w:p>
    <w:p>
      <w:pPr>
        <w:spacing w:after="0"/>
        <w:ind w:left="0"/>
        <w:jc w:val="both"/>
      </w:pPr>
      <w:r>
        <w:rPr>
          <w:rFonts w:ascii="Times New Roman"/>
          <w:b w:val="false"/>
          <w:i w:val="false"/>
          <w:color w:val="000000"/>
          <w:sz w:val="28"/>
        </w:rPr>
        <w:t>
      қарыздарды өтеу – 97 222 мың теңге;</w:t>
      </w:r>
    </w:p>
    <w:p>
      <w:pPr>
        <w:spacing w:after="0"/>
        <w:ind w:left="0"/>
        <w:jc w:val="both"/>
      </w:pPr>
      <w:r>
        <w:rPr>
          <w:rFonts w:ascii="Times New Roman"/>
          <w:b w:val="false"/>
          <w:i w:val="false"/>
          <w:color w:val="000000"/>
          <w:sz w:val="28"/>
        </w:rPr>
        <w:t>
      бюджет қаражатының пайдаланылатын қалдықтары – 294 805,7 мың теңге.";</w:t>
      </w:r>
    </w:p>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09 шілдедегі № 230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