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772c" w14:textId="f647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Жарық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26 желтоқсандағы № 437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Жарық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46 971,0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42 171,0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46 971,0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бюджеттің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50 851 теңге.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арналған Жарық ауылдық округ бюджетінде аудандық бюджеттен берілген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33 920,0 мың теңге сомасында көзделгені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437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437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Жарық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 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437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Жарық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