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7d32" w14:textId="3367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Қызылжар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26 желтоқсандағы № 436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Қызылжар ауылдық округінің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34947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30847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35497мың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50 851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арналған Қызылжар ауылдық округ бюджетінде аудандық бюджеттен берілген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26847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436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436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436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5шо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