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8455" w14:textId="c568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И.Құрманов атындағы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И. 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- 43539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4633,4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4325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ауылдық округ бюджетте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37023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 Құрманов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