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791" w14:textId="9b6c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Сарбұлақ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27191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