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80d" w14:textId="688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Ақрап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Ақрап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27 072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Ақрап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