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215d2" w14:textId="4f215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2024 жылғы 31 желтоқсандағы № 280 "2025-2027 жылдарға арналған Сөгәлі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2025 жылғы 20 қарашадағы № 410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"2025-2027 жылдарға арналған Сөгәлі ауылдық округінің бюджетін бекіту туралы" 2024 жылғы 31 желтоқсандағы № 280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 редакцияда жазылсын"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Сөгәлі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56 595,6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- 2 227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54 368,6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57 739,7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активтерiмен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1144,1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Сөгәлі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көрсетілетін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54 368,6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1144,1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