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48fe" w14:textId="c9f4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283 "2025-2027 жылдарға арналған Сарбұлақ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20 қарашадағы № 406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"2025-2027 жылдарға арналған Сарбұлақ ауылдық округінің бюджетін бекіту туралы" 2024 жылғы 31 желтоқсандағы № 283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Сарбұлақ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- 186361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- 181226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- 187925,7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активтердi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- 1564,7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