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93bd8" w14:textId="e493b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2024 жылғы 31 желтоқсандағы № 284 "2025-2027 жылдарға арналған Талдысай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20 қарашадағы № 405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2024 жылғы 31 желтоқсандағы № 284 "2025-2027 жылдарға арналған Талдысай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Талдысай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176 552,4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174 285,4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177 561,9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- 0 тенге,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1009,5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Талдысай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174285,4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манызы бар қалаларда, ауылдарда,кенттерде,ауылдық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шенберінде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1009,5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