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2bb9" w14:textId="3e02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"2025-2027 жылдарға арналған Терісаққан ауылдық округінің бюджетін бекіту туралы" № 285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10 қазандағы № 386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"2025-2027 жылдарға арналған Терісаққан ауылдық округінің бюджетін бекіту туралы" № 285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52 312,4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46401,4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53338,5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1026,1 теңге;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Терісаққан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