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cf2b3" w14:textId="e0cf2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2024 жылғы 31 желтоқсандағы № 281 "2025-2027 жылдарға арналған Қобда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2025 жылғы 10 қазандағы № 383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2024 жылғы 31 желтоқсандағы "2025-2027 жылдарға арналған Қобда ауылдық округінің бюджетін бекіту туралы" № 281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Қобда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жылғы мынадай көлемде бекітілсін"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313 065,0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79 820,0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2 100,0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231 145,0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321 396,1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8 331,1 мың теңге".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10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Қобда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49151.4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49151.4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30368.6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28748.6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санитариясың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