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d827" w14:textId="a7ad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Қызылжар ауылдық округінің бюджетін бекіту туралы" № 187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қыркүйектегі № 369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Тақырыбына өзгерістер енгізілді -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25 желтоқсандағы "2025-2027 жылдарға арналған Қызылжар ауылдық округінің бюджетін бюджетін бекіту туралы" № 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Қызылжар ауылдық округінің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44375,4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41917,4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47776,4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3401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