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3b97" w14:textId="b563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286 "2025-2027 жылдарға арналған И. Құрманов атындағы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15 шілдедегі № 358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"2025-2027 жылдарға арналған И. Құрманов атындағы ауылдық округінің бюджетін бекіту туралы" 2024 жылғы 31 желтоқсандағы № 286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И. Құрманов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- 63916,4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60868,4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67316,5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3400,1 мың теңге."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шілдедегі № 358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И. Құрманов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