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0683" w14:textId="ec80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281 "2025-2027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шілдедегі № 354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Қобда ауылдық округінің бюджетін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290 885,0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76 820,0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211 965,0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299 216,1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8 331,1 мың теңге".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шілдедегі №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