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268c3" w14:textId="fa26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№ 284 "2025-2027 жылдарға арналған Талдысай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15 мамырдағы № 331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2024 жылғы 31 желтоқсандағы № 284 "2025-2027 жылдарға арналған Талдысай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Талдысай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183598,4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181331,4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184608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- 0 тенге,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1009,5 мың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15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Талдысай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манызы бар қалаларда, ауылдарда,кенттерде,ауылдық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шенберінде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