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ef76" w14:textId="57eef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284 "2025-2027 жылдарға арналған Талдысай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24 ақпандағы № 312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№ 284 "2025-2027 жылдарға арналған Талдысай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Талдысай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183 168,4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180 901,4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–183 168,5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0,1 мың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2025 жылғы 24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Талдысай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шенберінде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