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8b849" w14:textId="158b8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Шәмші Қалдаяқов ауылы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2025 жылғы 23 желтоқсандағы № 419 шешімі.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Қарғалы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2026-2028 жылдарға арналған Шәмші Қалдаяқов ауылы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46789,5 мың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15354,0 мың теңге;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116,0 мың теңге;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1504,0 мың теңге;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29815,5 мың теңге;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47696,1 мың теңге;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 беру 0 мың теңге,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0 мың теңге;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0 мың теңге;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0 мың теңге;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0 мың теңге;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(профицитi) - 906,6 мың теңге;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(профицитiн пайдалану) 906,6 мың теңге,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906,6 мың теңге.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Қарғалы аудандық мәслихатының 28.09.2026 </w:t>
      </w:r>
      <w:r>
        <w:rPr>
          <w:rFonts w:ascii="Times New Roman"/>
          <w:b w:val="false"/>
          <w:i w:val="false"/>
          <w:color w:val="000000"/>
          <w:sz w:val="28"/>
        </w:rPr>
        <w:t>№ 512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округінің бюджетінің кірісіне келесідей есептелетін болып ескерілсін: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бірыңғай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және басқа да ресурстарды пайдаланғаны үшін түсетін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жерді сату.</w:t>
      </w:r>
    </w:p>
    <w:bookmarkStart w:name="z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"2026-2028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белгіленгені ескерілсін және басшылыққа алынсын: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1 қаңтардан бастап: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мөлшерi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жәрдемақыларды және өзге де әлеуметтiк төлемдердi есептеу, сондай-ақ Қазақстан Республикасының заңнамасына сәйкес айыппұл санкцияларын, салықтарды және басқа да төлемдердi қолдану үшiн айлық есептiк көрсеткiш – 4325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әлеуметтiк төлемдердiң мөлшерлерiн есептеу үшiн ең төмен күнкөрiс деңгейiнiң шамасы – 50851 теңге.</w:t>
      </w:r>
    </w:p>
    <w:bookmarkStart w:name="z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ауылдық округінің бюджетінде аудандық бюджеттен берілген субвенция көлемі – 24339,0 мың теңге сомасында қарастырылғаны ескерілсін.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ағымдағы нысаналы трансферттерді бөлу Шәмші Қалдаяқов ауылы әкімі аппаратының шешімі негізінде жүзеге асырылады.</w:t>
      </w:r>
    </w:p>
    <w:bookmarkStart w:name="z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2026 жылғы 1 қаңтардан бастап қолданысқа енгізіледі.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Қарғалы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419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Шәмші Қалдаяқов ауылы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Қарғалы аудандық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512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bookmarkEnd w:id="21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46789,5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29815,5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47696,1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10869,7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10869,7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10869,7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8783,7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маңызы бар қалаларда, ауылдарда, ауылдық округтерде жолдардың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-906,6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906,6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906,6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419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Шәмші Қалдаяқов ауылы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25985,0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43815,0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34160,0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3900 ,0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маңызы бар қалаларда, ауылдарда, ауылдық округтерде жолдардың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419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Шәмші Қалдаяқов ауылы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26487,0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45223,0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маңызы бар қалаларда, ауылдарда, ауылдық округтерде жолдардың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