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94275" w14:textId="a99427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Степной ауылдық округ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Қарғалы аудандық мәслихатының 2025 жылғы 23 желтоқсандағы № 418 шешімі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91 бабының </w:t>
      </w:r>
      <w:r>
        <w:rPr>
          <w:rFonts w:ascii="Times New Roman"/>
          <w:b w:val="false"/>
          <w:i w:val="false"/>
          <w:color w:val="000000"/>
          <w:sz w:val="28"/>
        </w:rPr>
        <w:t>3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сондай-ақ Қазақстан Республикасының "Қазақстан Республикасындағы жергілікті мемлекеттік басқару және өзін-өзі басқару туралы" Заңының 6-бабы </w:t>
      </w:r>
      <w:r>
        <w:rPr>
          <w:rFonts w:ascii="Times New Roman"/>
          <w:b w:val="false"/>
          <w:i w:val="false"/>
          <w:color w:val="000000"/>
          <w:sz w:val="28"/>
        </w:rPr>
        <w:t>1 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 сәйкес Қарғалы аудандық мәслихаты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2026-2028 жылдарға арналған Степной ауылдық округі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112 604,7 мың теңге,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11 240,0 мың теңге;</w:t>
      </w:r>
    </w:p>
    <w:bookmarkStart w:name="z11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339,0мың теңге;</w:t>
      </w:r>
    </w:p>
    <w:bookmarkEnd w:id="2"/>
    <w:bookmarkStart w:name="z1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101 025,7 мың теңге;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115 944,1 мың теңге;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 беру – 0 мың теңге,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мың теңге;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(профицитi) – - 3 339,4 мың теңге;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(профицитiн пайдалану) – 3 339,4 мың теңге,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 бюджет қаражатының пайдаланылатын қалдықтары – 3 339,4 мың теңге.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Ақтөбе облысы Қарғалы аудандық мәслихатының 28.09.2026 </w:t>
      </w:r>
      <w:r>
        <w:rPr>
          <w:rFonts w:ascii="Times New Roman"/>
          <w:b w:val="false"/>
          <w:i w:val="false"/>
          <w:color w:val="000000"/>
          <w:sz w:val="28"/>
        </w:rPr>
        <w:t>№ 511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Ауылдық округінің бюджетінің кірісіне келесідей түсімдер есептелетін болып ескерілсін: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табыс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мүлiкке салынатын салықтар;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көлiк құралдарына салынатын салық;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бірыңғай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және басқа ресурстарды пайдаланғаны үшін түсімдер;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 меншігіндегі мүлікті жалға беруден түсетін кірістер.</w:t>
      </w:r>
    </w:p>
    <w:bookmarkStart w:name="z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Қазақстан Республикасының "2026-2028 жылдарға арналған республикалық бюджет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7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белгіленгені ескерілсін және басшылыққа алынсын: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 жылғы 1 қаңтардан бастап: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жалақының ең төменгі мөлшері – 85 000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Қазақстан Республикасының заңнамасына сәйкес жәрдемақыларды және өзге де әлеуметтік төлемдерді есептеу үшін, сондай-ақ айыппұл санкцияларын, салықтар мен басқа да төлемдерді қолдану үшін айлық есептік көрсеткіш – 4325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базалық әлеуметтік төлемдердің мөлшерін есептеу үшін ең төменгі күнкөріс деңгейінің шамасы – 50851 теңге.</w:t>
      </w:r>
    </w:p>
    <w:bookmarkStart w:name="z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2026 жылға арналған ауылдық округінің бюджетінде аудандық бюджеттен берілген субвенция көлемі – 41110 мың теңге сомасында қарастырылғаны ескерілсін.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трансферттердің бөлу Степной ауылдық округінің әкімі шешімі негізінде жүзеге асырылады.</w:t>
      </w:r>
    </w:p>
    <w:bookmarkStart w:name="z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шешім 2026 жылғы 1 қаңтардан бастап қолданысқа енгізіледі.</w:t>
      </w:r>
    </w:p>
    <w:bookmarkEnd w:id="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Қарғалы аудандық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Аманжолов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Қарғалы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418 шешіміне 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Степной ауылдық округ бюджеті</w:t>
      </w:r>
    </w:p>
    <w:bookmarkStart w:name="z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қосымша жаңа редакцияда - Ақтөбе облысы Қарғалы аудандық мәслихатының 28.09.2026 </w:t>
      </w:r>
      <w:r>
        <w:rPr>
          <w:rFonts w:ascii="Times New Roman"/>
          <w:b w:val="false"/>
          <w:i w:val="false"/>
          <w:color w:val="ff0000"/>
          <w:sz w:val="28"/>
        </w:rPr>
        <w:t>№ 511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Санаты 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Сыныбы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112 604,7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11 240,0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4 667,0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4 667,0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3958,0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3260,0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601,0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2615,0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үшін түсетін түсімдер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2615,0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339,0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339,0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339,0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101 025,7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101 025,7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101 025,7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ІІ.Шығындар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115 944,1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55 832,7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55 832,7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55 832,7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55 832,7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Тұрғынүй-коммуналдық шаруашылық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54 235,0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48 735,0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48 735,0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9 603,0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1 135,0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37 997,0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5 876,4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5 876,4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5 876,4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3 876,4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бюджеттiк кредиттеу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Каржы активтерiмен жасалатын операциялар бойынша сальдо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 сатып алу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(профицитi)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- 3339,4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(профицитiн пайдалану)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3 339,4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3 339,4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3 339,4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3 339,4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Қарғалы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418 шешіміне 2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Степной ауылдық округ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43225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54565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43481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43481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43481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43481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бюджеттiк кредит беру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Каржы активтерiмен жасалатын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(профицитi)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(профицитiн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Қарғалы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23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418 шешіміне 3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Степной ауылдық округ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44450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56307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44524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44524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44524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44524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бюджеттiк кредит беру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Каржы активтерiмен жасалатын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(профицитi)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(профицитiн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