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4a06f" w14:textId="e04a0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Степной ауылдық округ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2025 жылғы 23 желтоқсандағы № 418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Қарғалы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Степной ауылдық округі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110 724,0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11 240,0 мың теңге;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339,0мың теңге;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99 145,0 мың теңге;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114 063,4 мың теңге;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 беру – 0 мың теңге,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– - 3 339,4 мың теңге;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– 3 339,4 мың теңге,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–3 339,4 мың теңге.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Қарғалы аудандық мәслихатының 06.08.2026 </w:t>
      </w:r>
      <w:r>
        <w:rPr>
          <w:rFonts w:ascii="Times New Roman"/>
          <w:b w:val="false"/>
          <w:i w:val="false"/>
          <w:color w:val="000000"/>
          <w:sz w:val="28"/>
        </w:rPr>
        <w:t>№ 491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округінің бюджетінің кірісіне келесідей түсімдер есептелетін болып ескерілсін: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мүлiкке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көлiк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және басқа ресурстарды пайдаланғаны үшін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кірістер.</w:t>
      </w:r>
    </w:p>
    <w:bookmarkStart w:name="z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"2026-2028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4325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төменгі күнкөріс деңгейінің шамасы – 50851 теңге.</w:t>
      </w:r>
    </w:p>
    <w:bookmarkStart w:name="z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ауылдық округінің бюджетінде аудандық бюджеттен берілген субвенция көлемі – 41110 мың теңге сомасында қарастырылғаны ескерілсін.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трансферттердің бөлу Степной ауылдық округінің әкімі шешімі негізінде жүзеге асырылады.</w:t>
      </w:r>
    </w:p>
    <w:bookmarkStart w:name="z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2026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Степной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Қарғалы аудандық мәслихатының 06.08.2026 </w:t>
      </w:r>
      <w:r>
        <w:rPr>
          <w:rFonts w:ascii="Times New Roman"/>
          <w:b w:val="false"/>
          <w:i w:val="false"/>
          <w:color w:val="ff0000"/>
          <w:sz w:val="28"/>
        </w:rPr>
        <w:t>№ 491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114 063,4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- 3339,4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3 339,4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Степной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Степной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