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fc73" w14:textId="73af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Қос Естек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–67 807,0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416,0 мың теңге;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39 373,0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69 479,8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-1 672,8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1672,8 мың теңге,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–1672,8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округінің бюджетінде аудандық бюджеттен берілген субвенция көлемі – 34 703,0 мың теңге сомасында қарастырылғаны ескерілсін.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республикалық бюджеттен ағымдағы нысаналы трансферттер ескерілсін: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жұмыскерлерінің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трансфертердің бөлу Қос Естек ауылдық округінің әкімінің шешімі негізінде жүзеге асырылады.</w:t>
      </w:r>
    </w:p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 Естек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39 625,0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л п 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