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f3775" w14:textId="4ff37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Қос Естек ауылдық округ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2025 жылғы 23 желтоқсандағы № 417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91-бабы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сәйкес, Қарғалы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Қос Естек ауылдық округ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68 109,7 мың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28 018,0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- 416,0 мың теңге;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39 675,7 мың теңге;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69 782,5 мың теңге;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– 0 мың теңге,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– -1 672,8 мың теңге;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(профицитiн пайдалану) – 1 672,8 мың теңге,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пайдаланылған бюджет қалдықтары –1 672,8 мың теңге.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округінің бюджетінің кірісіне келесідей есептелетін болып ескерілсін: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да ресурстарды пайдаланғаны үшiн түсетiн түсiмдер;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сату.</w:t>
      </w:r>
    </w:p>
    <w:bookmarkStart w:name="z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"2026-2028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мөлшерi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жәрдемақыларды және өзге де әлеуметтiк төлемдердi есептеу, сондай-ақ Қазақстан Республикасының заңнамасына сәйкес айыппұл санкцияларын, салықтарды және басқа да төлемдердi қолдану үшiнайлық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әлеуметтiк төлемдердiң мөлшерлерiн есептеу үшiн ең төмен күнкөрiс деңгейiнiң шамасы – 50 851 теңге.</w:t>
      </w:r>
    </w:p>
    <w:bookmarkStart w:name="z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ауылдық округінің бюджетінде аудандық бюджеттен берілген субвенция көлемі – 34 703,0 мың теңге сомасында қарастырылғаны ескерілсін.</w:t>
      </w:r>
    </w:p>
    <w:bookmarkEnd w:id="17"/>
    <w:bookmarkStart w:name="z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ауылдық округ бюджетінде республикалық бюджеттен ағымдағы нысаналы трансферттер ескерілсін: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бюджет қаражаты есебінен ұсталатын азаматтық қызметшілердің жекелеген санаттарының, ұйымдар жұмыскерлерінің, қазыналық жұмыскерлерінің жалақысын арттыруға.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трансфертердің бөлу Қос Естек ауылдық округінің әкімінің шешімі негізінде жүзеге асырылады.</w:t>
      </w:r>
    </w:p>
    <w:bookmarkStart w:name="z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шешім 2026 жылғы 1 қаңтардан бастап қолданысқа енгізіледі.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Қарғалы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417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Қос Естек ауылдық округ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Қарғалы аудандық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68 109,7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28 018,0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10 368,0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2 149,0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39 675,7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39 675,7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39 675,7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69 782,5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46 048,4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46 048,4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46 048,4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45 798,9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18 734,1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18 734,1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18 734,1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14 020,0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1 294,0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3 420,1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 сатыпалу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-1 672,8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1 672,8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417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Қос Естек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37 521,0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67 647,0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14 147,0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14 147,0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14 147,0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 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417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Қос Естек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8 988,0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39 625,0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71 557,0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 а л п 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14 557,0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14 557,0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14 557,0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 беру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жасалатын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