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103d" w14:textId="a3a1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Желтау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2025 жылғы 23 желтоқсандағы № 415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Қарғалы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"2026-2028 жылдарға арналған Желтау ауылдық округі бюджеті атқарылуға қабылдансын, оның ішінде 2026 жылға арналған бюджет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көлемдер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- 67990,0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- 46823,0 мың теңге;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- 4995,0 мың теңге;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- 16172,0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- 71273,1 мың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мың теңге,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сальдо - 0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 -3283,1 мың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(профицитiн пайдалану) - 3283,1 мың теңге,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- 3283,1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Қарғалы аудандық мәслихатының 06.08.2026 </w:t>
      </w:r>
      <w:r>
        <w:rPr>
          <w:rFonts w:ascii="Times New Roman"/>
          <w:b w:val="false"/>
          <w:i w:val="false"/>
          <w:color w:val="00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округінің бюджетінің кірісіне келесідей есептелетін болып ескерілсін: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сату.</w:t>
      </w:r>
    </w:p>
    <w:bookmarkStart w:name="z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4325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50 851 теңге.</w:t>
      </w:r>
    </w:p>
    <w:bookmarkStart w:name="z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ауылдық округінің бюджетінде аудандық бюджеттен берілген субвенция көлемі – 16172,0 мың теңге сомасында қарастырылғаны ескерілсін.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 бөлу Желтау ауылдық округінің әкімі аппаратының шешімі негізінде жүзеге асырылады.</w:t>
      </w:r>
    </w:p>
    <w:bookmarkStart w:name="z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№ 415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Желтау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Қарғалы аудандық мәслихатының 06.08.2026 </w:t>
      </w:r>
      <w:r>
        <w:rPr>
          <w:rFonts w:ascii="Times New Roman"/>
          <w:b w:val="false"/>
          <w:i w:val="false"/>
          <w:color w:val="ff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№ 415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Желтау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№ 415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Желтау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