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a41e" w14:textId="af0a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Велихов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23 желтоқсандағы № 414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Велихов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58 737,8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10 251,0 мың теңге;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48 486,8 мың теңге;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60 932,8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- 0 мың теңге,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теңге,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- 2 195,0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2 195,0 мың теңге,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2 195,0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06.08.2026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bookmarkStart w:name="z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 – 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үшiнайлық есептiк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теңге.</w:t>
      </w:r>
    </w:p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округінің бюджетінде аудандық бюджеттен берілген субвенция көлемі – 35 949,0 мың теңге сомасында қарастырылғаны ескерілсін.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Велихов ауылдық округінің әкімі шешімі негізінде жүзеге асырылады.</w:t>
      </w:r>
    </w:p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Велихов ауылдық округі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06.08.2026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Велихов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Велихов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