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29ee" w14:textId="84a2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Бадамша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23 желтоқсандағы № 413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179150,0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80573,0 мың теңге;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185044,2 мың теңге;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мың теңге,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- 5894,2 мың теңге;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5894,2 мың теңге;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бюджет қаражатының пайдаланылатын қалдықтары – 5894,2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түсімдер.</w:t>
      </w:r>
    </w:p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50851 теңге.</w:t>
      </w:r>
    </w:p>
    <w:bookmarkStart w:name="z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округінің бюджетінде аудандық бюджеттен берілген субвенция көлемі – 52673 мың теңге сомасында қарастырылғаны ескерілсін.</w:t>
      </w:r>
    </w:p>
    <w:bookmarkEnd w:id="16"/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республикалық бюджеттен ағымдағы нысаналы трансферттер түсімі ескерілсін: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жалақысан арттыруға.</w:t>
      </w:r>
    </w:p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аудандық бюджеттен ағымдағы нысаналы трансферттер түсімі ескерілсін: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қалаларда, ауылдарда, кенттерде, ауылдық округтерде автомобиль жолдарының жұмыс істеуін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мен көгалдандыру.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Бадамша ауылдық округінің әкімі шешімі негізінде жүзеге асырылады.</w:t>
      </w:r>
    </w:p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Бадамша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