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b915" w14:textId="479b9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2024 жылғы 27 желтоқсандағы № 267 "2025-2027 жылдарға арналған Желтау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2025 жылғы 24 қарашадағы № 391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"2025-2027 жылдарға арналған Желтау ауылдық округ бюджетін бекіту туралы" 2024 жылғы 27 желтоқсандағы № 267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Желтау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- 106213,4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- 38347,8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- 6989,2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- 60876,4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- 123563,4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сальдо - 0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- –17350,0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- 17350,0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- 17350,0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қарашадағы № 391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Желтау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60876,4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әлеуеметтік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қалаларда, ауылдарда, ауылдық округтерде жолдардың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