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4135" w14:textId="a694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263 "2025-2027 жылдарға арналған Әлімбет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24 қарашадағы № 387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Әлімбет ауылдық округ бюджетін бекіту туралы" 2024 жылғы 27 желтоқсандағы № 263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Әлімбет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59711,0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16631,1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42803,2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64849,4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кредитеу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-5138,4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- 5138,4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5138,4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қарашадағы № 387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Әлімбет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