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d8d0" w14:textId="f34d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269 "2025-2027 жылдарға арналған Қос Естек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30 қыркүйектегі № 374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Қос Естек ауылдық округ бюджетін бекіту туралы" 2024 жылғы 27 желтоқсандағы № 269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Қос Естек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79 470,2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24 287,2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трасферттер түсімдері – 54 767,0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92 509,0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-13 038,8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13 038,8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-13038,8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қыркүйектегі №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