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c6ba" w14:textId="e88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270 "2025-2027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28 шілдедегі № 351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Степной ауылдық округ бюджетін бекіту туралы" 2024 жылғы 27 желтоқсандағы № 270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69904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74978,2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5074,2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5074,2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№351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