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b2f9e" w14:textId="b8b2f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2024 жылғы 27 желтоқсандағы № 267 "2025-2027 жылдарға арналған Желтау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2025 жылғы 27 мамырдағы № 335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Қарғалы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"2025-2027 жылдарға арналған Желтау ауылдық округ бюджетін бекіту туралы" 2024 жылғы 27 желтоқсандағы № 267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преамбуласы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85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91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96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Қазақстан Республикасының "2025-2027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"2025-2027 жылдарға арналған Желтау ауылдық округі бюджеті атқарылуға қабылдансын, оның ішінде 2025 жылға арналған бюджет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- 97117,0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- 36979,0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- 2358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- 57780,0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- 114467,0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- -17350,0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- 17350,0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- 17350,0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мамырдағы № 335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Желтау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әлеуеметтік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маңызы бар қалаларда, ауылдарда, ауылдық округтерде жолдардың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17350,0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