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52f" w14:textId="9977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Нұра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300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 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Нұра ауылдық округ бюджетіне берілетін субвенция 29 792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