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915" w14:textId="bf15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Құмтоғай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 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Құмтоғай ауылдық округ бюджетіне берілетін субвенция 39 088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желтоқсандағыт№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