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beb0" w14:textId="f74b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194 "2025-2027 жылдарға арналған Құмтоғай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22 желтоқсандағы № 295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Құмтоғай ауылдық округ бюджетін бекіту туралы" 2024 жылғы 26 желтоқсандағы № 194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73 252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73 526,4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274,4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