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18a" w14:textId="4911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192 "2025-2027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Аманкөл ауылдық округ бюджетін бекіту туралы" 2024 жылғы 26 желтоқсандағы № 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72 366,4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187,4мың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Аманкөл ауылдық округ бюджетінде аудандық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17 360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- 2072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