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69d1" w14:textId="a3f6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Ырғыз аудандық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желтоқсандағы № 281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облыстық мәслихатының 2025 жылғы 10 желтоқсандағы "Облыстық бюджет пен Ақтөбе қаласы, аудандар бюджеттері арасындағы 2026-2028 жылдарға арналған жалпы сипаттағы трансферттердің көлемі туралы" № 273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4 612 033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3 671 318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4 210 193,9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56 534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345 305,1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- 345 305,1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90 825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568 364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132 233,9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12.02.2026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мәслихаттың 2025 жылғы 10 желтоқсандағы "2026–2028 жылдарға арналған облыстық бюджет туралы"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облыстық бюджеттен аудандық бюджетке берілетін субвенция 1 906 662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аудандық бюджеттен ауылдық округ бюджеттеріне берілетін субвенциялар көлемі 294 340 мың теңге сомасында көзделсін,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– 45 399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Аманкөл – 46 004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– 77 358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– 39 088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– 29 792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Тәуіп – 31 983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Жайсаңбай – 24 716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аудандық бюджетте аудандық бюджеттен ауылдық округ бюджеттеріне берілетін субвенциялар көлемі 297 863 мың теңге сомасында көзделсін,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– 50 794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Аманкөл – 46 296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– 76 311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– 38 963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– 29 043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Тәуіп – 31 650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Жайсаңбай – 24 806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аудандық бюджетте аудандық бюджеттен ауылдық округ бюджеттеріне берілетін субвенциялар көлемі 295 814 мың теңге сомасында көзделсін,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– 48 380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Аманкөл – 46 506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– 76 535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– 38 725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– 29 073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Тәуіп – 31 754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Жайсаңбай – 24 841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аудандық бюджетте облыстық бюджет арқылы республикалық бюджеттен бюджеттік кредиттер түсетіні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90 825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кредиттердің сомасын бөлу аудан әкімдігі қаулысы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бюджетте облыстық бюджеттен ағымдағы нысаналы және нысаналы даму трансферттері түсетіні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дамытуға-670 229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жайластыруға- 20 950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– 896 895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газ жүйелерін қолдануды ұйымдастыруға – 1 932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алуға- 19 963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қаңғыбас иттер мен мысықтарды аулауды және жоюды ұйымдастыруға - 1640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– 153 047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Ырғыз аудандық мәслихатының 12.02.2026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Аудандық бюджет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жалпы сипаттағы нысаналы трансферттердің көлемі ескерілсін.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Ауылдық округтер бюджеттерінің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аргалған жалпы сипаттағы нысаналы трансферттердің көлемі ескерілсін.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Ырғыз ауданының жергілікті атқарушы органының резерві сомасы 25 145 мың теңге болып бекітілсін.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09.04.2026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4 210 193,9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37 608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-345 305,1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3 449 218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5 401 234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шығыстарындағы 2026-2028 жылдардағы жалпы сипаттағы нысаналы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нысаналы трансферттердің көлемі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ұста-латын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жалға берілетін тұрғын үй сатып алуға алынған кредиттер бойынша 2026 жылы ЖАО борышына қызмет көрсету және өтеу шығындарын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бекеттерін материалдық-техникалық жабдықтауға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бюджеттерінің шығыстарындағы 2026-2028 жылдарға аргалған жалпы сипаттағы нысаналы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нысаналы трансферттердің көлемі-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