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c6dec" w14:textId="85c6d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2024 жылғы 26 желтоқсандағы № 196 "2025-2027 жылдарға арналған Тәуіп ауылдық округ бюджетін бекіту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2025 жылғы 7 қарашадағы № 276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"2025-2027 жылдарға арналған Тәуіп ауылдық округ бюджетін бекіту туралы" 2024 жылғы 26 желтоқсандағы № 196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Тәуіп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32 846,4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6 224,4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26 612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36798,3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3 951,9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3 951,9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3 951,9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2025 жылға арналған Тәуіп ауылдық округ бюджетінде аудандық бюджеттен ағымдағы нысаналы трансферттер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көшелерін жарықтандыруға – 500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"7"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"26"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Тәуіп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26 612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5 559.5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5 559.5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-3 951,9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3 951,9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3 951,9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