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469a" w14:textId="e5d4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2024 жылғы 26 желтоқсандағы № 192 "2025-2027 жылдарға арналған Аманкөл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2025 жылғы 7 қарашадағы № 273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Ырғыз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"2025-2027 жылдарға арналған Аманкөл ауылдық округ бюджетін бекіту туралы" 2024 жылғы 26 желтоқсандағы № 192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кіріспесі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Аманкөл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71621,4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–8080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–63314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129,6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"7"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"26"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192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Аманкөл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