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c23b" w14:textId="c77c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25 желтоқсандағы № 181 "2025-2027 жылдарға арналған Ырғыз аудандық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4 қарашадағы № 265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"2025-2027 жылдарға арналған Ырғыз аудандық бюджетін бекіту туралы" 2024 жылғы 25 желтоқсандағы (нормативтік құқықтық актілердің мемлекеттік тіркеу тізілімінде № 206079 болып тіркелген) № 181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Ырғыз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6 072 231,6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1 234 132,8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13 095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9 372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4 815 631,8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7 635 440,4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34 446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64 878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30 432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-1 597 654,8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1 597 654,8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598 951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30 432,4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1029 136,2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жылға арналған аудандық бюджетте облыстық бюджеттен ағымдағы нысаналы және нысаналы даму трансферттері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- 21 015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59 607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инфрақұрылымдарды дамытуға – 59 856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инфрақұрылымының басым жобаларын қаржыландыруға - 1 073 059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 мекендердің көшелерін күрделі және орташа жөндеуге - 27 556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Күш көрсету немесе күш көрсету қаупі салдарынан қиын жағдайларға тап болған тәуекелдер тобындағы адамдарға қызметтерге - 24 568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зейнеткерлер мен мүгедектігі бар адамдарға әлеуметтiк қызмет көрсету аумақтық орталығына – 30 284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 үй сатып алуға- 138 400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 жылға арналған аудандық бюджетте ауылдық округтер бюджеттеріне ағымдағы нысаналы трансферттер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162 982,5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шығындарына –34 880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–10 583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жерге орналастыру жобаларын әзірлеуге –4 637,4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деңгейде мәдени-демалыс жұмысын қолдауға – 4 521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төлеуге – 1 101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10-1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Аудандық бюджетте мемлекеттік бағалы қағаздарды шығару есебінен 2025 жылға жергілікті атқарушы органның кезекте тұрғандарға кейіннен жалға беру үшін дайын тұрған үйді сатып алуға 534 073 мың теңге қарыздар түсімі көзделсін.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қарыздар түсімінің сомасын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жазылсын.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"4" қаршадағы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"25"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181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6 072 231,6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1 234 132,8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441 350,4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4 815 631,8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4 815 620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7 635 440,4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258 833,6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1 508 012,4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шаруалышығы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802 681,7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802 681,7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17 624,7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2 565 814,3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2 565 814,3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2 565 814,3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1 428 621,6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-1 597 654,8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1 597 654,8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598 951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1 029 136,2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1 029 136,2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1 029 136,2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