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ed4ef" w14:textId="b8ed4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2024 жылғы 26 желтоқсандағы № 196 "2025-2027 жылдарға арналған Тәуіп ауылдық округ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Ырғыз аудандық мәслихатының 2025 жылғы 18 қыркүйектегі № 261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Ырғыз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мәслихаттың "2025-2027 жылдарға арналған Тәуіп ауылдық округ бюджетін бекіту туралы" 2024 жылғы 26 желтоқсандағы № 196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шешімнің кіріспесі жаңа редакцияда жазылсын: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Ырғыз аудандық мәслихаты ШЕШІМ ҚАБЫЛДАДЫ:".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жылғы 1 қаңтардан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Турымов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"18" қыркүйектегі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261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"26"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желтоқсандағы № 196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Тәуіп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26 112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37 074,9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31 761,9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31 761,9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31 761,9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31 761,9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-3 951,9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3 951,9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3 951,9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3 951,9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3 951,9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