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1f938" w14:textId="9a1f9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2024 жылғы 26 желтоқсандағы № 194 "2025-2027 жылдарға арналған Құмтоғай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2025 жылғы 18 қыркүйектегі № 259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Ырғыз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"2025-2027 жылдарға арналған Құмтоғай ауылдық округ бюджетін бекіту туралы" 2024 жылғы 26 желтоқсандағы № 194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шешімнің кіріспесі жаңа редакцияда жазылсын: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аудандық мәслихаты ШЕШІМ ҚАБЫЛДАДЫ:";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Құмтоғай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72 832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8 146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528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64 148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73 106,4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-274,4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274,4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274,4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"18"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"26"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194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Құмтоғай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64 148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