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78ec4" w14:textId="8c78e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Сартоғай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2025 жылғы 19 желтоқсандағы № 356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 кодексінің 91 бабына және Қазақстан Республикасының "Қазақстан Республикасындағы жергілікті мемлекеттік басқару және өзін-өзі басқару туралы" Заңының 6 бабына сәйкес,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Сартоғай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47 403,0 мың теңге ,оның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5 351,0 мың теңге;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42 052,0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51 079,0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–0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-3 676,0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3 676,0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3 676,0 мың теңге.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Байғанин аудандық мәслихатының 22.07.2026 </w:t>
      </w:r>
      <w:r>
        <w:rPr>
          <w:rFonts w:ascii="Times New Roman"/>
          <w:b w:val="false"/>
          <w:i w:val="false"/>
          <w:color w:val="000000"/>
          <w:sz w:val="28"/>
        </w:rPr>
        <w:t>№ 409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"2026-2028 жылдарға арналған республикалық бюджет туралы" Заңының 7 бабына сәйкес белгіленген еске және басшылыққа алынсын: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- 4 325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50 851 теңге болып белгіленгені ескерілсін.</w:t>
      </w:r>
    </w:p>
    <w:bookmarkStart w:name="z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Сартоғай ауылдық округінің бюджетіне аудандық бюджеттен берілетін субвенция көлемі 42 052 мың теңге сомасында бекітілсін.</w:t>
      </w:r>
    </w:p>
    <w:bookmarkEnd w:id="19"/>
    <w:bookmarkStart w:name="z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жылдың 1 қаңтарынан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желтоқсандағы № 356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Сартоғай ауылдық округінің бюджеті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Байғанин аудандық мәслихатының 22.07.2026 </w:t>
      </w:r>
      <w:r>
        <w:rPr>
          <w:rFonts w:ascii="Times New Roman"/>
          <w:b w:val="false"/>
          <w:i w:val="false"/>
          <w:color w:val="ff0000"/>
          <w:sz w:val="28"/>
        </w:rPr>
        <w:t>№ 409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қайта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желтоқсандағы № 356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Сартоғай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желтоқсандағы № 356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Сартоғай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