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adb8" w14:textId="178a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Миялы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2025 жылғы 19 желтоқсандағы № 355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Миялы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50 306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19 482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30 824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56 206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-5 900,0мың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5 900,0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5 900,0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Байғанин аудандық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50 851 теңге болып белгіленгені ескерілсін.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Миялы ауылдық округінің бюджетіне аудандық бюджеттен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30 824 мың теңге сомасында бекітілсін.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355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Миялы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10.04.2026 </w:t>
      </w:r>
      <w:r>
        <w:rPr>
          <w:rFonts w:ascii="Times New Roman"/>
          <w:b w:val="false"/>
          <w:i w:val="false"/>
          <w:color w:val="ff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жәнеб 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355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Миялы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 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355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Миялы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