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1b74" w14:textId="cde1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Көлтабан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19 желтоқсандағы № 352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Көлтабан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57 426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17 300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17 300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Көлтабан ауылдық округінің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18 471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Көлтабан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