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423" w14:textId="7fca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Жаңажол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53 162,0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-1 230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Жаңажол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40 025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