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80d4" w14:textId="5be8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Ащы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2025 жылғы 19 желтоқсандағы № 348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Ащы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44 907,0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2 000,0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36 210,0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48 621,0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- 3 714,0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3 714,0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3 714,0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Байғанин аудандық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50 851 теңге болып белгiленсiн.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аудандық бюджеттен ауылдық округ бюджетіне берілетін </w:t>
      </w:r>
      <w:r>
        <w:rPr>
          <w:rFonts w:ascii="Times New Roman"/>
          <w:b w:val="false"/>
          <w:i w:val="false"/>
          <w:color w:val="000000"/>
          <w:sz w:val="28"/>
        </w:rPr>
        <w:t>субвенция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36 210 мың теңге сомасында көзделді.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348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Ащы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Байғанин аудандық мәслихатының 10.04.2026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округтерде автомобиль жолдарының жұмысын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348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Ащы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 норындайтын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 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округтерде автомобиль жолдарының жұмысын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348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Ащы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округтерде автомобиль жолдарының жұмысын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