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5c4d" w14:textId="28c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Сартоғай ауылдық округінің бюджетін бекіту туралы" 2024 жылғы 27 желтоқсандағы № 240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321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Сартоғай ауылдық округінің бюджетін бекіту туралы" 2024 жылғы 27 желтоқсандағы № 240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58 449,0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56 044,0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60839.4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-2 390,4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2 390.4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2 390.4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қаршадағы № 321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қала,ауыл,кент,ауылдық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