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d2d9" w14:textId="09cd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Миялы ауылдық округінің бюджетін бекіту туралы" 2024 жылғы 27 желтоқсандағы № 239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320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Миялы ауылдық округінің бюджетін бекіту туралы" 2024 жылғы 27 желтоқсандағы № 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66 948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68 319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–1 371,0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1 371,0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320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Жалпысипаттағымемлекеттiкқызметтер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жәнеб 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