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5412" w14:textId="acb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Қопа ауылдық округінің бюджетін бекіту туралы" 2024 жылғы 27 желтоқсандағы № 237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318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Қопа ауылдық округінің бюджетін бекіту туралы" 2024 жылғы 27 желтоқсандағы № 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53 383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54 897,5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1 514,5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қарашадағы № 318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 нтүсетiн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 нөкiлдi,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әкімініңқ 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