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8f37" w14:textId="e178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Көлтабан ауылдық округінің бюджетін бекіту туралы" 2024 жылғы 27 желтоқсандағы № 236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317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Көлтабан ауылдық округінің бюджетін бекіту туралы"2024 жылғы 27 желтоқсандағы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60 031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24 779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24 779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қарашадағы № 317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