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c122" w14:textId="1c4c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Жаңажол ауылдық округінің бюджетін бекіту туралы" 2024 жылғы 27 желтоқсандағы № 233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7 қарашадағы № 315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"2025-2027 жылдарға арналған Жаңажол ауылдық округінің бюджетін бекіту туралы"2024 жылғы 27 желтоқсандағы № 233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46 017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31 053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47 247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1 230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1 230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қарашадағы № 315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Жаңажол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жәнеб асқаоргандар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